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4901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456,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456,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405-ПП/4901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16:09:00.858;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16:09:00.858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